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090CC">
      <w:pPr>
        <w:jc w:val="center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-99695</wp:posOffset>
            </wp:positionV>
            <wp:extent cx="728980" cy="741045"/>
            <wp:effectExtent l="0" t="0" r="2540" b="5715"/>
            <wp:wrapNone/>
            <wp:docPr id="4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8980" cy="741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Szkoła Podstawowa nr 61 im. św. Franciszka z Asyżu w Łodzi, </w:t>
      </w:r>
    </w:p>
    <w:p w14:paraId="5B01AFF6">
      <w:pPr>
        <w:jc w:val="center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sz w:val="24"/>
          <w:szCs w:val="24"/>
        </w:rPr>
        <w:t>91-520 Łódź, ul. Okólna 183, tel. 42 659 00 10</w:t>
      </w:r>
    </w:p>
    <w:p w14:paraId="41663E96">
      <w:pPr>
        <w:jc w:val="center"/>
        <w:rPr>
          <w:rFonts w:hint="default" w:ascii="Times New Roman" w:hAnsi="Times New Roman" w:eastAsia="SimSun" w:cs="Times New Roman"/>
          <w:sz w:val="24"/>
          <w:szCs w:val="24"/>
        </w:rPr>
      </w:pPr>
    </w:p>
    <w:p w14:paraId="5C0A45CC">
      <w:pPr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 xml:space="preserve">KARTA ZGŁOSZENIA DZIECKA DO ŚWIETLICY SZKOLNEJ </w:t>
      </w:r>
    </w:p>
    <w:p w14:paraId="76991DF1">
      <w:pPr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  <w:lang w:val="pl-PL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NA ROK SZKOLNY 202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pl-PL"/>
        </w:rPr>
        <w:t>6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/202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pl-PL"/>
        </w:rPr>
        <w:t>7</w:t>
      </w:r>
    </w:p>
    <w:p w14:paraId="1B6ECDA5">
      <w:pPr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</w:p>
    <w:p w14:paraId="4394E2C6">
      <w:pPr>
        <w:numPr>
          <w:ilvl w:val="0"/>
          <w:numId w:val="1"/>
        </w:numPr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DANE OSOBOWE DZIECKA</w:t>
      </w:r>
    </w:p>
    <w:tbl>
      <w:tblPr>
        <w:tblStyle w:val="6"/>
        <w:tblW w:w="10499" w:type="dxa"/>
        <w:tblInd w:w="1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056"/>
        <w:gridCol w:w="6443"/>
      </w:tblGrid>
      <w:tr w14:paraId="5D8DF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33" w:hRule="atLeast"/>
        </w:trPr>
        <w:tc>
          <w:tcPr>
            <w:tcW w:w="4056" w:type="dxa"/>
            <w:vAlign w:val="center"/>
          </w:tcPr>
          <w:p w14:paraId="7B413AE3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Nazwisko i imię</w:t>
            </w:r>
          </w:p>
        </w:tc>
        <w:tc>
          <w:tcPr>
            <w:tcW w:w="6443" w:type="dxa"/>
          </w:tcPr>
          <w:p w14:paraId="49B50EF6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3965D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33" w:hRule="atLeast"/>
        </w:trPr>
        <w:tc>
          <w:tcPr>
            <w:tcW w:w="4056" w:type="dxa"/>
            <w:vAlign w:val="center"/>
          </w:tcPr>
          <w:p w14:paraId="75873027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Data urodzenia</w:t>
            </w:r>
          </w:p>
        </w:tc>
        <w:tc>
          <w:tcPr>
            <w:tcW w:w="6443" w:type="dxa"/>
          </w:tcPr>
          <w:p w14:paraId="49B87350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3DF46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33" w:hRule="atLeast"/>
        </w:trPr>
        <w:tc>
          <w:tcPr>
            <w:tcW w:w="4056" w:type="dxa"/>
            <w:vAlign w:val="center"/>
          </w:tcPr>
          <w:p w14:paraId="6C1F9134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Klasa, wychowawca</w:t>
            </w:r>
          </w:p>
        </w:tc>
        <w:tc>
          <w:tcPr>
            <w:tcW w:w="6443" w:type="dxa"/>
          </w:tcPr>
          <w:p w14:paraId="67AC05B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537EA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33" w:hRule="atLeast"/>
        </w:trPr>
        <w:tc>
          <w:tcPr>
            <w:tcW w:w="4056" w:type="dxa"/>
            <w:vAlign w:val="center"/>
          </w:tcPr>
          <w:p w14:paraId="33700090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Adres zamieszkania</w:t>
            </w:r>
          </w:p>
        </w:tc>
        <w:tc>
          <w:tcPr>
            <w:tcW w:w="6443" w:type="dxa"/>
          </w:tcPr>
          <w:p w14:paraId="5E802BC0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78FED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06" w:hRule="atLeast"/>
        </w:trPr>
        <w:tc>
          <w:tcPr>
            <w:tcW w:w="4056" w:type="dxa"/>
            <w:vAlign w:val="center"/>
          </w:tcPr>
          <w:p w14:paraId="6338DEB6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</w:rPr>
              <w:t>Istotne informacje o dziecku (przeciwwskazania, choroby itp.)</w:t>
            </w:r>
          </w:p>
        </w:tc>
        <w:tc>
          <w:tcPr>
            <w:tcW w:w="6443" w:type="dxa"/>
          </w:tcPr>
          <w:p w14:paraId="4BD61156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</w:tbl>
    <w:p w14:paraId="5B99DB31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DANE RODZICÓW / PRAWNYCH OPIEKUNÓW</w:t>
      </w:r>
    </w:p>
    <w:tbl>
      <w:tblPr>
        <w:tblStyle w:val="6"/>
        <w:tblW w:w="10558" w:type="dxa"/>
        <w:tblInd w:w="1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690"/>
        <w:gridCol w:w="4295"/>
        <w:gridCol w:w="3573"/>
      </w:tblGrid>
      <w:tr w14:paraId="0E61D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38" w:hRule="atLeast"/>
        </w:trPr>
        <w:tc>
          <w:tcPr>
            <w:tcW w:w="2690" w:type="dxa"/>
          </w:tcPr>
          <w:p w14:paraId="6C1C3AC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295" w:type="dxa"/>
            <w:vAlign w:val="center"/>
          </w:tcPr>
          <w:p w14:paraId="16533770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Matki / Opiekunki prawnej</w:t>
            </w:r>
          </w:p>
        </w:tc>
        <w:tc>
          <w:tcPr>
            <w:tcW w:w="3573" w:type="dxa"/>
            <w:vAlign w:val="center"/>
          </w:tcPr>
          <w:p w14:paraId="6E78228D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sz w:val="24"/>
                <w:szCs w:val="24"/>
              </w:rPr>
              <w:t>Ojca / Opiekuna prawnego</w:t>
            </w:r>
          </w:p>
        </w:tc>
      </w:tr>
      <w:tr w14:paraId="50BEE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38" w:hRule="atLeast"/>
        </w:trPr>
        <w:tc>
          <w:tcPr>
            <w:tcW w:w="2690" w:type="dxa"/>
            <w:vAlign w:val="center"/>
          </w:tcPr>
          <w:p w14:paraId="3AA776A3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Imię i nazwisko</w:t>
            </w:r>
          </w:p>
        </w:tc>
        <w:tc>
          <w:tcPr>
            <w:tcW w:w="4295" w:type="dxa"/>
          </w:tcPr>
          <w:p w14:paraId="1C29E521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3" w:type="dxa"/>
          </w:tcPr>
          <w:p w14:paraId="18F6D935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423B4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38" w:hRule="atLeast"/>
        </w:trPr>
        <w:tc>
          <w:tcPr>
            <w:tcW w:w="2690" w:type="dxa"/>
            <w:vAlign w:val="center"/>
          </w:tcPr>
          <w:p w14:paraId="26EE9C90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Adres zamieszkania</w:t>
            </w:r>
          </w:p>
        </w:tc>
        <w:tc>
          <w:tcPr>
            <w:tcW w:w="4295" w:type="dxa"/>
          </w:tcPr>
          <w:p w14:paraId="45400A4D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3" w:type="dxa"/>
          </w:tcPr>
          <w:p w14:paraId="61BCAAB9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4B6D3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83" w:hRule="atLeast"/>
        </w:trPr>
        <w:tc>
          <w:tcPr>
            <w:tcW w:w="2690" w:type="dxa"/>
            <w:vAlign w:val="center"/>
          </w:tcPr>
          <w:p w14:paraId="56118CDC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Telefon kontaktowy</w:t>
            </w:r>
          </w:p>
        </w:tc>
        <w:tc>
          <w:tcPr>
            <w:tcW w:w="4295" w:type="dxa"/>
          </w:tcPr>
          <w:p w14:paraId="553D45D7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3" w:type="dxa"/>
          </w:tcPr>
          <w:p w14:paraId="23B00886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</w:tbl>
    <w:p w14:paraId="708ACE5E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GODZINY POBYTU DZIECKA W ŚWIETLICY</w:t>
      </w:r>
    </w:p>
    <w:tbl>
      <w:tblPr>
        <w:tblStyle w:val="6"/>
        <w:tblW w:w="10571" w:type="dxa"/>
        <w:tblInd w:w="1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672"/>
        <w:gridCol w:w="4325"/>
        <w:gridCol w:w="3574"/>
      </w:tblGrid>
      <w:tr w14:paraId="3CA89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1" w:hRule="atLeast"/>
        </w:trPr>
        <w:tc>
          <w:tcPr>
            <w:tcW w:w="2672" w:type="dxa"/>
            <w:vAlign w:val="center"/>
          </w:tcPr>
          <w:p w14:paraId="069794D7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dzień tygodnia</w:t>
            </w:r>
          </w:p>
        </w:tc>
        <w:tc>
          <w:tcPr>
            <w:tcW w:w="4325" w:type="dxa"/>
            <w:vAlign w:val="center"/>
          </w:tcPr>
          <w:p w14:paraId="607EE4B6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godziny od - do</w:t>
            </w:r>
          </w:p>
        </w:tc>
        <w:tc>
          <w:tcPr>
            <w:tcW w:w="3574" w:type="dxa"/>
            <w:vAlign w:val="center"/>
          </w:tcPr>
          <w:p w14:paraId="4C7C3D42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zajęcia dodatkowe</w:t>
            </w:r>
          </w:p>
        </w:tc>
      </w:tr>
      <w:tr w14:paraId="19319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1" w:hRule="atLeast"/>
        </w:trPr>
        <w:tc>
          <w:tcPr>
            <w:tcW w:w="2672" w:type="dxa"/>
            <w:vAlign w:val="center"/>
          </w:tcPr>
          <w:p w14:paraId="1B7D2435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poniedziałek</w:t>
            </w:r>
          </w:p>
        </w:tc>
        <w:tc>
          <w:tcPr>
            <w:tcW w:w="4325" w:type="dxa"/>
          </w:tcPr>
          <w:p w14:paraId="2251C7ED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4" w:type="dxa"/>
          </w:tcPr>
          <w:p w14:paraId="27A281E9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24757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1" w:hRule="atLeast"/>
        </w:trPr>
        <w:tc>
          <w:tcPr>
            <w:tcW w:w="2672" w:type="dxa"/>
            <w:vAlign w:val="center"/>
          </w:tcPr>
          <w:p w14:paraId="664C4A1D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wtorek</w:t>
            </w:r>
          </w:p>
        </w:tc>
        <w:tc>
          <w:tcPr>
            <w:tcW w:w="4325" w:type="dxa"/>
          </w:tcPr>
          <w:p w14:paraId="437F6F05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4" w:type="dxa"/>
          </w:tcPr>
          <w:p w14:paraId="32F7D9E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68F0A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1" w:hRule="atLeast"/>
        </w:trPr>
        <w:tc>
          <w:tcPr>
            <w:tcW w:w="2672" w:type="dxa"/>
            <w:vAlign w:val="center"/>
          </w:tcPr>
          <w:p w14:paraId="0025E753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środa</w:t>
            </w:r>
          </w:p>
        </w:tc>
        <w:tc>
          <w:tcPr>
            <w:tcW w:w="4325" w:type="dxa"/>
          </w:tcPr>
          <w:p w14:paraId="5191AF20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4" w:type="dxa"/>
          </w:tcPr>
          <w:p w14:paraId="420DCBE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4BE84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81" w:hRule="atLeast"/>
        </w:trPr>
        <w:tc>
          <w:tcPr>
            <w:tcW w:w="2672" w:type="dxa"/>
            <w:vAlign w:val="center"/>
          </w:tcPr>
          <w:p w14:paraId="24BEC8EB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czwartek</w:t>
            </w:r>
          </w:p>
        </w:tc>
        <w:tc>
          <w:tcPr>
            <w:tcW w:w="4325" w:type="dxa"/>
          </w:tcPr>
          <w:p w14:paraId="23B40213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4" w:type="dxa"/>
          </w:tcPr>
          <w:p w14:paraId="6120826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  <w:tr w14:paraId="118A2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11" w:hRule="atLeast"/>
        </w:trPr>
        <w:tc>
          <w:tcPr>
            <w:tcW w:w="2672" w:type="dxa"/>
            <w:vAlign w:val="center"/>
          </w:tcPr>
          <w:p w14:paraId="47F56CC6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4"/>
                <w:szCs w:val="24"/>
                <w:vertAlign w:val="baseline"/>
                <w:lang w:val="pl-PL"/>
              </w:rPr>
              <w:t>piątek</w:t>
            </w:r>
          </w:p>
        </w:tc>
        <w:tc>
          <w:tcPr>
            <w:tcW w:w="4325" w:type="dxa"/>
          </w:tcPr>
          <w:p w14:paraId="7A576089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3574" w:type="dxa"/>
          </w:tcPr>
          <w:p w14:paraId="295AD5BD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</w:rPr>
            </w:pPr>
          </w:p>
        </w:tc>
      </w:tr>
    </w:tbl>
    <w:p w14:paraId="435A3031">
      <w:pPr>
        <w:numPr>
          <w:numId w:val="0"/>
        </w:numPr>
        <w:ind w:leftChars="0"/>
        <w:jc w:val="left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18415</wp:posOffset>
                </wp:positionV>
                <wp:extent cx="129540" cy="137160"/>
                <wp:effectExtent l="5080" t="5080" r="17780" b="101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3545" y="7503795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.55pt;margin-top:1.45pt;height:10.8pt;width:10.2pt;z-index:251659264;v-text-anchor:middle;mso-width-relative:page;mso-height-relative:page;" filled="f" stroked="t" coordsize="21600,21600" o:gfxdata="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 </w:t>
      </w:r>
      <w:r>
        <w:rPr>
          <w:rFonts w:hint="default" w:ascii="Times New Roman" w:hAnsi="Times New Roman" w:eastAsia="SimSun" w:cs="Times New Roman"/>
          <w:sz w:val="24"/>
          <w:szCs w:val="24"/>
          <w:lang w:val="pl-PL"/>
        </w:rPr>
        <w:t xml:space="preserve"> </w:t>
      </w:r>
      <w:r>
        <w:rPr>
          <w:rFonts w:hint="default" w:ascii="Times New Roman" w:hAnsi="Times New Roman" w:eastAsia="SimSun" w:cs="Times New Roman"/>
          <w:sz w:val="24"/>
          <w:szCs w:val="24"/>
        </w:rPr>
        <w:t>Wyrażam zgodę na odrabianie zadań domowych w świetlicy szkolnej.</w:t>
      </w:r>
    </w:p>
    <w:p w14:paraId="28FF41F7">
      <w:pPr>
        <w:numPr>
          <w:numId w:val="0"/>
        </w:numPr>
        <w:ind w:leftChars="0"/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bookmarkStart w:id="0" w:name="_GoBack"/>
      <w:bookmarkEnd w:id="0"/>
    </w:p>
    <w:p w14:paraId="30AA8650">
      <w:pPr>
        <w:numPr>
          <w:ilvl w:val="0"/>
          <w:numId w:val="1"/>
        </w:numPr>
        <w:ind w:left="0" w:leftChars="0" w:firstLine="0" w:firstLineChars="0"/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INFORMACJE O ODBIERANIU DZIECKA ZE ŚWIETLICY</w:t>
      </w:r>
    </w:p>
    <w:p w14:paraId="3AF05A61">
      <w:pPr>
        <w:numPr>
          <w:numId w:val="0"/>
        </w:numPr>
        <w:ind w:firstLine="360" w:firstLineChars="150"/>
        <w:jc w:val="left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3175</wp:posOffset>
                </wp:positionV>
                <wp:extent cx="129540" cy="137160"/>
                <wp:effectExtent l="5080" t="5080" r="17780" b="1016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25pt;margin-top:0.25pt;height:10.8pt;width:10.2pt;z-index:251660288;v-text-anchor:middle;mso-width-relative:page;mso-height-relative:page;" filled="f" stroked="t" coordsize="21600,21600" o:gfxdata="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By+De9UAAAAEAQAADwAAAAAAAAABACAAAAAiAAAAZHJzL2Rvd25yZXYueG1sUEsBAhQAFAAAAAgA&#10;h07iQAL888BhAgAAzQQAAA4AAAAAAAAAAQAgAAAAJAEAAGRycy9lMm9Eb2MueG1sUEsFBgAAAAAG&#10;AAYAWQEAAPcFAAAAAA=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Times New Roman" w:hAnsi="Times New Roman" w:eastAsia="SimSun" w:cs="Times New Roman"/>
          <w:sz w:val="24"/>
          <w:szCs w:val="24"/>
        </w:rPr>
        <w:t>Upoważniam nw. osoby do odbioru mojego dziecka ze świetlicy szkolnej.</w:t>
      </w:r>
    </w:p>
    <w:tbl>
      <w:tblPr>
        <w:tblStyle w:val="6"/>
        <w:tblW w:w="10570" w:type="dxa"/>
        <w:tblInd w:w="1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70"/>
        <w:gridCol w:w="3878"/>
        <w:gridCol w:w="3479"/>
        <w:gridCol w:w="2643"/>
      </w:tblGrid>
      <w:tr w14:paraId="32D38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2" w:hRule="atLeast"/>
        </w:trPr>
        <w:tc>
          <w:tcPr>
            <w:tcW w:w="422" w:type="dxa"/>
            <w:vAlign w:val="center"/>
          </w:tcPr>
          <w:p w14:paraId="44BEEFDB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Lp.</w:t>
            </w:r>
          </w:p>
        </w:tc>
        <w:tc>
          <w:tcPr>
            <w:tcW w:w="3949" w:type="dxa"/>
            <w:vAlign w:val="center"/>
          </w:tcPr>
          <w:p w14:paraId="0C9E756F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Imię i nazwisko</w:t>
            </w:r>
          </w:p>
        </w:tc>
        <w:tc>
          <w:tcPr>
            <w:tcW w:w="3524" w:type="dxa"/>
            <w:vAlign w:val="center"/>
          </w:tcPr>
          <w:p w14:paraId="71B3A381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Stopień pokrewieństwa</w:t>
            </w:r>
          </w:p>
        </w:tc>
        <w:tc>
          <w:tcPr>
            <w:tcW w:w="2675" w:type="dxa"/>
            <w:vAlign w:val="center"/>
          </w:tcPr>
          <w:p w14:paraId="340826EF">
            <w:pPr>
              <w:numPr>
                <w:numId w:val="0"/>
              </w:numPr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pl-PL"/>
              </w:rPr>
              <w:t>Wiek rodzeństwa</w:t>
            </w:r>
          </w:p>
        </w:tc>
      </w:tr>
      <w:tr w14:paraId="661ED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62" w:hRule="atLeast"/>
        </w:trPr>
        <w:tc>
          <w:tcPr>
            <w:tcW w:w="422" w:type="dxa"/>
          </w:tcPr>
          <w:p w14:paraId="5D5B3AE6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949" w:type="dxa"/>
          </w:tcPr>
          <w:p w14:paraId="262439DD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524" w:type="dxa"/>
          </w:tcPr>
          <w:p w14:paraId="763C7DB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675" w:type="dxa"/>
          </w:tcPr>
          <w:p w14:paraId="0E7DABA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</w:tr>
      <w:tr w14:paraId="2FCBF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62" w:hRule="atLeast"/>
        </w:trPr>
        <w:tc>
          <w:tcPr>
            <w:tcW w:w="422" w:type="dxa"/>
          </w:tcPr>
          <w:p w14:paraId="026078B5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949" w:type="dxa"/>
          </w:tcPr>
          <w:p w14:paraId="40D7617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524" w:type="dxa"/>
          </w:tcPr>
          <w:p w14:paraId="52134F1F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675" w:type="dxa"/>
          </w:tcPr>
          <w:p w14:paraId="7852C847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</w:tr>
      <w:tr w14:paraId="47484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62" w:hRule="atLeast"/>
        </w:trPr>
        <w:tc>
          <w:tcPr>
            <w:tcW w:w="422" w:type="dxa"/>
          </w:tcPr>
          <w:p w14:paraId="3DBCBD6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949" w:type="dxa"/>
          </w:tcPr>
          <w:p w14:paraId="478D3C6F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524" w:type="dxa"/>
          </w:tcPr>
          <w:p w14:paraId="6453C41F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675" w:type="dxa"/>
          </w:tcPr>
          <w:p w14:paraId="54FA0D3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</w:tr>
      <w:tr w14:paraId="2B816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62" w:hRule="atLeast"/>
        </w:trPr>
        <w:tc>
          <w:tcPr>
            <w:tcW w:w="422" w:type="dxa"/>
          </w:tcPr>
          <w:p w14:paraId="3FA1ACCD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949" w:type="dxa"/>
          </w:tcPr>
          <w:p w14:paraId="4185B0A9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524" w:type="dxa"/>
          </w:tcPr>
          <w:p w14:paraId="3FFFA37C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675" w:type="dxa"/>
          </w:tcPr>
          <w:p w14:paraId="68C7ECC0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</w:tr>
      <w:tr w14:paraId="27AE6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86" w:hRule="atLeast"/>
        </w:trPr>
        <w:tc>
          <w:tcPr>
            <w:tcW w:w="422" w:type="dxa"/>
          </w:tcPr>
          <w:p w14:paraId="78D2A1EE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949" w:type="dxa"/>
          </w:tcPr>
          <w:p w14:paraId="56C47B4A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3524" w:type="dxa"/>
          </w:tcPr>
          <w:p w14:paraId="33A376EF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2675" w:type="dxa"/>
          </w:tcPr>
          <w:p w14:paraId="5EE0CCB8">
            <w:pPr>
              <w:numPr>
                <w:numId w:val="0"/>
              </w:numPr>
              <w:jc w:val="left"/>
              <w:rPr>
                <w:rFonts w:hint="default" w:ascii="Times New Roman" w:hAnsi="Times New Roman" w:eastAsia="SimSun" w:cs="Times New Roman"/>
                <w:sz w:val="24"/>
                <w:szCs w:val="24"/>
                <w:vertAlign w:val="baseline"/>
              </w:rPr>
            </w:pPr>
          </w:p>
        </w:tc>
      </w:tr>
    </w:tbl>
    <w:p w14:paraId="2ED2B570">
      <w:pPr>
        <w:numPr>
          <w:numId w:val="0"/>
        </w:numPr>
        <w:ind w:firstLine="361" w:firstLineChars="150"/>
        <w:jc w:val="left"/>
        <w:rPr>
          <w:rFonts w:hint="default" w:ascii="Times New Roman" w:hAnsi="Times New Roman" w:eastAsia="SimSu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Jednorazowe upoważnienia czy zezwolenia należy przekazywać w formie pisemnej.</w:t>
      </w:r>
    </w:p>
    <w:p w14:paraId="3D32E05F">
      <w:pPr>
        <w:numPr>
          <w:numId w:val="0"/>
        </w:numPr>
        <w:jc w:val="left"/>
        <w:rPr>
          <w:rFonts w:hint="default" w:ascii="Times New Roman" w:hAnsi="Times New Roman" w:eastAsia="SimSun" w:cs="Times New Roman"/>
          <w:sz w:val="24"/>
          <w:szCs w:val="24"/>
        </w:rPr>
      </w:pPr>
    </w:p>
    <w:p w14:paraId="155A365C">
      <w:pPr>
        <w:numPr>
          <w:numId w:val="0"/>
        </w:numPr>
        <w:ind w:left="240" w:hanging="240" w:hangingChars="100"/>
        <w:jc w:val="left"/>
        <w:rPr>
          <w:rFonts w:hint="default" w:ascii="Times New Roman" w:hAnsi="Times New Roman" w:eastAsia="SimSun" w:cs="Times New Roman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-26035</wp:posOffset>
                </wp:positionH>
                <wp:positionV relativeFrom="paragraph">
                  <wp:posOffset>27305</wp:posOffset>
                </wp:positionV>
                <wp:extent cx="129540" cy="137160"/>
                <wp:effectExtent l="5080" t="5080" r="17780" b="1016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.05pt;margin-top:2.15pt;height:10.8pt;width:10.2pt;z-index:251661312;v-text-anchor:middle;mso-width-relative:page;mso-height-relative:page;" filled="f" stroked="t" coordsize="21600,21600" o:gfxdata="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MHz++rWAAAABgEAAA8AAAAAAAAAAQAgAAAAIgAAAGRycy9kb3ducmV2LnhtbFBLAQIUABQAAAAI&#10;AIdO4kBESKLQYQIAAM0EAAAOAAAAAAAAAAEAIAAAACUBAABkcnMvZTJvRG9jLnhtbFBLBQYAAAAA&#10;BgAGAFkBAAD4BQAAAAA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="Times New Roman" w:hAnsi="Times New Roman" w:eastAsia="SimSun" w:cs="Times New Roman"/>
          <w:sz w:val="24"/>
          <w:szCs w:val="24"/>
          <w:lang w:val="pl-PL"/>
        </w:rPr>
        <w:t xml:space="preserve">    </w:t>
      </w:r>
      <w:r>
        <w:rPr>
          <w:rFonts w:hint="default" w:ascii="Times New Roman" w:hAnsi="Times New Roman" w:eastAsia="SimSun" w:cs="Times New Roman"/>
          <w:sz w:val="24"/>
          <w:szCs w:val="24"/>
        </w:rPr>
        <w:t xml:space="preserve">Wyrażam zgodę na opuszczenie przez dziecko świetlicy szkolnej o godz. ……… i ponoszę pełną odpowiedzialność za samodzielny powrót dziecka do domu. </w:t>
      </w:r>
    </w:p>
    <w:p w14:paraId="2C6EBF2B">
      <w:pPr>
        <w:numPr>
          <w:numId w:val="0"/>
        </w:numPr>
        <w:ind w:left="6372" w:leftChars="0" w:firstLine="708" w:firstLineChars="0"/>
        <w:jc w:val="left"/>
        <w:rPr>
          <w:rFonts w:hint="default" w:ascii="Times New Roman" w:hAnsi="Times New Roman" w:eastAsia="SimSun" w:cs="Times New Roman"/>
          <w:sz w:val="18"/>
          <w:szCs w:val="18"/>
        </w:rPr>
      </w:pPr>
    </w:p>
    <w:p w14:paraId="59260F69">
      <w:pPr>
        <w:numPr>
          <w:numId w:val="0"/>
        </w:numPr>
        <w:ind w:left="6372" w:leftChars="0" w:firstLine="708" w:firstLineChars="0"/>
        <w:jc w:val="left"/>
        <w:rPr>
          <w:rFonts w:hint="default" w:ascii="Times New Roman" w:hAnsi="Times New Roman" w:eastAsia="SimSun" w:cs="Times New Roman"/>
          <w:sz w:val="18"/>
          <w:szCs w:val="18"/>
        </w:rPr>
      </w:pPr>
      <w:r>
        <w:rPr>
          <w:rFonts w:hint="default" w:ascii="Times New Roman" w:hAnsi="Times New Roman" w:eastAsia="SimSun" w:cs="Times New Roman"/>
          <w:sz w:val="18"/>
          <w:szCs w:val="18"/>
        </w:rPr>
        <w:t xml:space="preserve">..……………………………………………. </w:t>
      </w:r>
    </w:p>
    <w:p w14:paraId="52009748">
      <w:pPr>
        <w:numPr>
          <w:numId w:val="0"/>
        </w:numPr>
        <w:ind w:left="6372" w:leftChars="0" w:firstLine="817" w:firstLineChars="454"/>
        <w:jc w:val="left"/>
        <w:rPr>
          <w:rFonts w:hint="default" w:ascii="Times New Roman" w:hAnsi="Times New Roman" w:eastAsia="SimSun" w:cs="Times New Roman"/>
          <w:i/>
          <w:iCs/>
          <w:sz w:val="18"/>
          <w:szCs w:val="18"/>
        </w:rPr>
      </w:pPr>
      <w:r>
        <w:rPr>
          <w:rFonts w:hint="default" w:ascii="Times New Roman" w:hAnsi="Times New Roman" w:eastAsia="SimSun" w:cs="Times New Roman"/>
          <w:i/>
          <w:iCs/>
          <w:sz w:val="18"/>
          <w:szCs w:val="18"/>
        </w:rPr>
        <w:t>podpisy rodziców / opiekunów prawnych</w:t>
      </w:r>
    </w:p>
    <w:p w14:paraId="3C01B016">
      <w:pPr>
        <w:spacing w:before="89" w:line="247" w:lineRule="auto"/>
        <w:ind w:left="400" w:leftChars="0" w:right="402" w:rightChars="201" w:hanging="10" w:firstLineChars="0"/>
        <w:jc w:val="left"/>
        <w:rPr>
          <w:rFonts w:hint="default" w:ascii="Times New Roman" w:hAnsi="Times New Roman" w:cs="Times New Roman"/>
          <w:sz w:val="20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-22860</wp:posOffset>
                </wp:positionV>
                <wp:extent cx="129540" cy="137160"/>
                <wp:effectExtent l="5080" t="5080" r="17780" b="1016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15pt;margin-top:-1.8pt;height:10.8pt;width:10.2pt;z-index:251663360;v-text-anchor:middle;mso-width-relative:page;mso-height-relative:page;" filled="f" stroked="t" coordsize="21600,21600" o:gfxdata="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U/&#10;tyDUAAAABwEAAA8AAAAAAAAAAQAgAAAAIgAAAGRycy9kb3ducmV2LnhtbFBLAQIUABQAAAAIAIdO&#10;4kC+Nt1iYAIAAM0EAAAOAAAAAAAAAAEAIAAAACMBAABkcnMvZTJvRG9jLnhtbFBLBQYAAAAABgAG&#10;AFkBAAD1BQAAAAA=&#10;">
                <v:fill on="f" focussize="0,0"/>
                <v:stroke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Wyrażam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zgodę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na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przetwarzanie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danych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osobowych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w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zakresie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stanu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zdrowia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dziecka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w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celu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bezpieczeństwa zdrowotnego dziecka.</w:t>
      </w:r>
    </w:p>
    <w:p w14:paraId="179FA695">
      <w:pPr>
        <w:spacing w:before="225" w:line="247" w:lineRule="auto"/>
        <w:ind w:left="400" w:leftChars="0" w:right="402" w:rightChars="201" w:firstLine="400" w:firstLineChars="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Wypełniając</w:t>
      </w:r>
      <w:r>
        <w:rPr>
          <w:rFonts w:hint="default" w:ascii="Times New Roman" w:hAnsi="Times New Roman" w:cs="Times New Roman"/>
          <w:spacing w:val="-1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obowiązek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prawny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uregulowany</w:t>
      </w:r>
      <w:r>
        <w:rPr>
          <w:rFonts w:hint="default" w:ascii="Times New Roman" w:hAnsi="Times New Roman" w:cs="Times New Roman"/>
          <w:spacing w:val="-1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zapisami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art.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14</w:t>
      </w:r>
      <w:r>
        <w:rPr>
          <w:rFonts w:hint="default" w:ascii="Times New Roman" w:hAnsi="Times New Roman" w:cs="Times New Roman"/>
          <w:spacing w:val="-1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rozporządzenia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Parlamentu</w:t>
      </w:r>
      <w:r>
        <w:rPr>
          <w:rFonts w:hint="default" w:ascii="Times New Roman" w:hAnsi="Times New Roman" w:cs="Times New Roman"/>
          <w:spacing w:val="-1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Europejskiego i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Rady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(UE)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2016/679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z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dnia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27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kwietnia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2016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r.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w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sprawie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ochrony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osób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fizycznych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w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związku</w:t>
      </w:r>
      <w:r>
        <w:rPr>
          <w:rFonts w:hint="default" w:ascii="Times New Roman" w:hAnsi="Times New Roman" w:cs="Times New Roman"/>
          <w:spacing w:val="-2"/>
          <w:sz w:val="20"/>
          <w:lang w:val="pl-PL"/>
        </w:rPr>
        <w:t xml:space="preserve"> </w:t>
      </w:r>
      <w:r>
        <w:rPr>
          <w:rFonts w:hint="default" w:ascii="Times New Roman" w:hAnsi="Times New Roman" w:cs="Times New Roman"/>
          <w:sz w:val="20"/>
        </w:rPr>
        <w:t>z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 xml:space="preserve">przetwarzaniem danych osobowych </w:t>
      </w:r>
      <w:r>
        <w:rPr>
          <w:rFonts w:hint="default" w:ascii="Times New Roman" w:hAnsi="Times New Roman" w:cs="Times New Roman"/>
          <w:sz w:val="20"/>
        </w:rPr>
        <w:br w:type="textWrapping"/>
      </w:r>
      <w:r>
        <w:rPr>
          <w:rFonts w:hint="default" w:ascii="Times New Roman" w:hAnsi="Times New Roman" w:cs="Times New Roman"/>
          <w:sz w:val="20"/>
        </w:rPr>
        <w:t>i w sprawie swobodnego przepływu takich danych oraz uchylenia dyrektywy 95/46/WE (ogólne rozporządzenie o ochronie danych) Dz. U. UE . L. 2016.119.1 z dnia 4 maja 2016r, dalej jako „RODO”, informujemy, iż:</w:t>
      </w:r>
    </w:p>
    <w:p w14:paraId="5DE85BFC">
      <w:pPr>
        <w:spacing w:before="3" w:line="247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Administratorem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danych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osobowych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jest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Szkoła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Podstawowa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nr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61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im.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Św.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Franciszka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z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Asyżu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z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siedzibą w Łodzi przy ul. Okólnej 183.</w:t>
      </w:r>
    </w:p>
    <w:p w14:paraId="449F5866">
      <w:pPr>
        <w:spacing w:before="4" w:line="247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Celem przetwarzania jest realizacji zadań szkoły, w szczególności sprawowanie opieki nad dziećmi w świetlicy oraz zapewnienie bezpieczeństwa uczniom.</w:t>
      </w:r>
    </w:p>
    <w:p w14:paraId="378533D2">
      <w:pPr>
        <w:spacing w:before="3" w:line="247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Źródłem pochodzenia danych osobowych są rodzice/opiekunowie prawni uczniów, którzy upoważniają inne osoby do odbioru dzieci.</w:t>
      </w:r>
    </w:p>
    <w:p w14:paraId="50AEDD4C">
      <w:pPr>
        <w:spacing w:before="4" w:line="247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  <w:lang w:val="pl-PL"/>
        </w:rPr>
      </w:pPr>
      <w:r>
        <w:rPr>
          <w:rFonts w:hint="default" w:ascii="Times New Roman" w:hAnsi="Times New Roman" w:cs="Times New Roman"/>
          <w:sz w:val="20"/>
        </w:rPr>
        <w:t xml:space="preserve">Podstawą przetwarzania danych osobowych (za wyjątkiem danych dotyczących miejsca pracy i stanu zdrowia) jest prawnie uzasadniony obowiązek wywiązania się z art.6 ust.1 lit c RODO (tj. przepisy prawa m.in. </w:t>
      </w:r>
      <w:r>
        <w:rPr>
          <w:rFonts w:hint="default" w:ascii="Times New Roman" w:hAnsi="Times New Roman" w:cs="Times New Roman"/>
          <w:spacing w:val="-2"/>
          <w:sz w:val="20"/>
        </w:rPr>
        <w:t>ustawa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z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dnia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4"/>
          <w:sz w:val="20"/>
        </w:rPr>
        <w:br w:type="textWrapping"/>
      </w:r>
      <w:r>
        <w:rPr>
          <w:rFonts w:hint="default" w:ascii="Times New Roman" w:hAnsi="Times New Roman" w:cs="Times New Roman"/>
          <w:spacing w:val="-2"/>
          <w:sz w:val="20"/>
        </w:rPr>
        <w:t>7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września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1991r.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o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systemie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oświaty,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ustawy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z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15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kwietnia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2011r.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o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systemie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informacji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oświatowej</w:t>
      </w:r>
      <w:r>
        <w:rPr>
          <w:rFonts w:hint="default" w:ascii="Times New Roman" w:hAnsi="Times New Roman" w:cs="Times New Roman"/>
          <w:spacing w:val="-2"/>
          <w:sz w:val="20"/>
          <w:lang w:val="pl-PL"/>
        </w:rPr>
        <w:t>.</w:t>
      </w:r>
    </w:p>
    <w:p w14:paraId="6421F67D">
      <w:pPr>
        <w:spacing w:before="3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Odbiorcami</w:t>
      </w:r>
      <w:r>
        <w:rPr>
          <w:rFonts w:hint="default" w:ascii="Times New Roman" w:hAnsi="Times New Roman" w:cs="Times New Roman"/>
          <w:spacing w:val="-7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danych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osobowych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są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organy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uprawnione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na</w:t>
      </w:r>
      <w:r>
        <w:rPr>
          <w:rFonts w:hint="default" w:ascii="Times New Roman" w:hAnsi="Times New Roman" w:cs="Times New Roman"/>
          <w:spacing w:val="-5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podstawie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przepisów</w:t>
      </w:r>
      <w:r>
        <w:rPr>
          <w:rFonts w:hint="default" w:ascii="Times New Roman" w:hAnsi="Times New Roman" w:cs="Times New Roman"/>
          <w:spacing w:val="-4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prawa.</w:t>
      </w:r>
    </w:p>
    <w:p w14:paraId="79B35167">
      <w:pPr>
        <w:spacing w:before="12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Pana/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Pani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dane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osobowe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nie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są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przekazywane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do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państwa</w:t>
      </w:r>
      <w:r>
        <w:rPr>
          <w:rFonts w:hint="default" w:ascii="Times New Roman" w:hAnsi="Times New Roman" w:cs="Times New Roman"/>
          <w:spacing w:val="-2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trzeciego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lub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organizacji</w:t>
      </w:r>
      <w:r>
        <w:rPr>
          <w:rFonts w:hint="default" w:ascii="Times New Roman" w:hAnsi="Times New Roman" w:cs="Times New Roman"/>
          <w:spacing w:val="-3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międzynarodowej.</w:t>
      </w:r>
    </w:p>
    <w:p w14:paraId="0295F894">
      <w:pPr>
        <w:spacing w:before="14" w:line="247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Pana/ Pani dane osobowe będą przechowywane wyłącznie przez okres i w zakresie niezbędnym do realizacji celu przetwarzania,</w:t>
      </w:r>
    </w:p>
    <w:p w14:paraId="3897B36E">
      <w:pPr>
        <w:spacing w:before="3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Ma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Pan/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Pani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prawo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pacing w:val="-5"/>
          <w:sz w:val="20"/>
        </w:rPr>
        <w:t>do:</w:t>
      </w:r>
    </w:p>
    <w:p w14:paraId="2F16CADF">
      <w:pPr>
        <w:pStyle w:val="7"/>
        <w:numPr>
          <w:ilvl w:val="0"/>
          <w:numId w:val="2"/>
        </w:numPr>
        <w:tabs>
          <w:tab w:val="left" w:pos="1118"/>
        </w:tabs>
        <w:spacing w:before="15" w:after="0" w:line="240" w:lineRule="auto"/>
        <w:ind w:left="400" w:leftChars="200" w:right="402" w:rightChars="201" w:firstLine="400" w:firstLineChars="20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dostępu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do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treści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danych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osobowych</w:t>
      </w:r>
    </w:p>
    <w:p w14:paraId="350C853E">
      <w:pPr>
        <w:pStyle w:val="7"/>
        <w:numPr>
          <w:ilvl w:val="0"/>
          <w:numId w:val="2"/>
        </w:numPr>
        <w:tabs>
          <w:tab w:val="left" w:pos="1118"/>
        </w:tabs>
        <w:spacing w:before="58" w:after="0" w:line="240" w:lineRule="auto"/>
        <w:ind w:left="400" w:leftChars="200" w:right="402" w:rightChars="201" w:firstLine="392" w:firstLineChars="20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pacing w:val="-2"/>
          <w:sz w:val="20"/>
        </w:rPr>
        <w:t>sprostowania</w:t>
      </w:r>
    </w:p>
    <w:p w14:paraId="2C11A47E">
      <w:pPr>
        <w:pStyle w:val="7"/>
        <w:numPr>
          <w:ilvl w:val="0"/>
          <w:numId w:val="2"/>
        </w:numPr>
        <w:tabs>
          <w:tab w:val="left" w:pos="1118"/>
        </w:tabs>
        <w:spacing w:before="45" w:after="0" w:line="240" w:lineRule="auto"/>
        <w:ind w:left="400" w:leftChars="200" w:right="402" w:rightChars="201" w:firstLine="400" w:firstLineChars="20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ograniczenia</w:t>
      </w:r>
      <w:r>
        <w:rPr>
          <w:rFonts w:hint="default" w:ascii="Times New Roman" w:hAnsi="Times New Roman" w:cs="Times New Roman"/>
          <w:spacing w:val="-12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przetwarzania</w:t>
      </w:r>
    </w:p>
    <w:p w14:paraId="0C6E09B0">
      <w:pPr>
        <w:pStyle w:val="7"/>
        <w:numPr>
          <w:ilvl w:val="0"/>
          <w:numId w:val="2"/>
        </w:numPr>
        <w:tabs>
          <w:tab w:val="left" w:pos="1118"/>
        </w:tabs>
        <w:spacing w:before="45" w:after="0" w:line="240" w:lineRule="auto"/>
        <w:ind w:left="400" w:leftChars="200" w:right="402" w:rightChars="201" w:firstLine="400" w:firstLineChars="20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wniesienia</w:t>
      </w:r>
      <w:r>
        <w:rPr>
          <w:rFonts w:hint="default" w:ascii="Times New Roman" w:hAnsi="Times New Roman" w:cs="Times New Roman"/>
          <w:spacing w:val="-9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sprzeciwu</w:t>
      </w:r>
      <w:r>
        <w:rPr>
          <w:rFonts w:hint="default" w:ascii="Times New Roman" w:hAnsi="Times New Roman" w:cs="Times New Roman"/>
          <w:spacing w:val="-8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wobec</w:t>
      </w:r>
      <w:r>
        <w:rPr>
          <w:rFonts w:hint="default" w:ascii="Times New Roman" w:hAnsi="Times New Roman" w:cs="Times New Roman"/>
          <w:spacing w:val="-9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przetwarzania</w:t>
      </w:r>
    </w:p>
    <w:p w14:paraId="167D74C9">
      <w:pPr>
        <w:pStyle w:val="7"/>
        <w:numPr>
          <w:ilvl w:val="0"/>
          <w:numId w:val="2"/>
        </w:numPr>
        <w:tabs>
          <w:tab w:val="left" w:pos="1118"/>
        </w:tabs>
        <w:spacing w:before="45" w:after="0" w:line="240" w:lineRule="auto"/>
        <w:ind w:left="400" w:leftChars="200" w:right="402" w:rightChars="201" w:firstLine="400" w:firstLineChars="200"/>
        <w:jc w:val="left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informacji o prawie do cofnięcia zgody w dowolnym momencie bez wpływu na zgodność z prawem przetwarzania, którego dokonano na podstawie zgody przed jej cofnięciem oraz usunięcia lub ograniczenia przetwarzania lub o prawie do wniesienia sprzeciwu wobec przetwarzania, a także o prawie do przenoszenia danych (dotyczy danych przetwarzanych na podstawie zgody)</w:t>
      </w:r>
      <w:r>
        <w:rPr>
          <w:rFonts w:hint="default" w:ascii="Times New Roman" w:hAnsi="Times New Roman" w:cs="Times New Roman"/>
          <w:sz w:val="20"/>
          <w:lang w:val="pl-PL"/>
        </w:rPr>
        <w:t>.</w:t>
      </w:r>
    </w:p>
    <w:p w14:paraId="7DF92B0D">
      <w:pPr>
        <w:pStyle w:val="7"/>
        <w:numPr>
          <w:ilvl w:val="0"/>
          <w:numId w:val="2"/>
        </w:numPr>
        <w:tabs>
          <w:tab w:val="left" w:pos="1118"/>
        </w:tabs>
        <w:spacing w:before="40" w:after="0" w:line="240" w:lineRule="auto"/>
        <w:ind w:left="400" w:leftChars="200" w:right="402" w:rightChars="201" w:firstLine="400" w:firstLineChars="200"/>
        <w:jc w:val="both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w:t>wniesienia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skargi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do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z w:val="20"/>
        </w:rPr>
        <w:t>organu</w:t>
      </w:r>
      <w:r>
        <w:rPr>
          <w:rFonts w:hint="default" w:ascii="Times New Roman" w:hAnsi="Times New Roman" w:cs="Times New Roman"/>
          <w:spacing w:val="-1"/>
          <w:sz w:val="20"/>
        </w:rPr>
        <w:t xml:space="preserve"> </w:t>
      </w:r>
      <w:r>
        <w:rPr>
          <w:rFonts w:hint="default" w:ascii="Times New Roman" w:hAnsi="Times New Roman" w:cs="Times New Roman"/>
          <w:spacing w:val="-2"/>
          <w:sz w:val="20"/>
        </w:rPr>
        <w:t>nadzorczego</w:t>
      </w:r>
    </w:p>
    <w:p w14:paraId="6B889FD6">
      <w:pPr>
        <w:bidi w:val="0"/>
        <w:ind w:left="400" w:leftChars="200" w:right="402" w:rightChars="201" w:firstLine="400" w:firstLineChars="2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Decyzje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dotyczące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przetwarzania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danych osobowych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nie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będą podejmowane</w:t>
      </w:r>
      <w:r>
        <w:rPr>
          <w:rFonts w:hint="default" w:ascii="Times New Roman" w:hAnsi="Times New Roman" w:cs="Times New Roman"/>
          <w:lang w:val="pl-PL"/>
        </w:rPr>
        <w:t xml:space="preserve"> </w:t>
      </w:r>
      <w:r>
        <w:rPr>
          <w:rFonts w:hint="default" w:ascii="Times New Roman" w:hAnsi="Times New Roman" w:cs="Times New Roman"/>
        </w:rPr>
        <w:t>w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t>sposób</w:t>
      </w:r>
      <w:r>
        <w:rPr>
          <w:rFonts w:hint="default" w:ascii="Times New Roman" w:hAnsi="Times New Roman" w:cs="Times New Roman"/>
          <w:lang w:val="pl-PL"/>
        </w:rPr>
        <w:t xml:space="preserve"> </w:t>
      </w:r>
      <w:r>
        <w:rPr>
          <w:rFonts w:hint="default" w:ascii="Times New Roman" w:hAnsi="Times New Roman" w:cs="Times New Roman"/>
        </w:rPr>
        <w:t>zautomatyzowany. Administrator nie profiluje danych osobowych.</w:t>
      </w:r>
    </w:p>
    <w:p w14:paraId="0E21D8D2">
      <w:pPr>
        <w:bidi w:val="0"/>
        <w:ind w:left="400" w:leftChars="200" w:right="402" w:rightChars="201" w:firstLine="400" w:firstLineChars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Administrator nie przewiduje przetwarzania danych osobowych w celu innym niż cel, w którym dane osobowe zostały zebrane. Podanie danych osobowych jest dobrowolne, przy czym niezbędne do realizacji zadań szkoły.</w:t>
      </w:r>
    </w:p>
    <w:p w14:paraId="19693F9F">
      <w:pPr>
        <w:pStyle w:val="5"/>
        <w:spacing w:before="99"/>
        <w:ind w:right="402" w:rightChars="201"/>
        <w:rPr>
          <w:rFonts w:hint="default" w:ascii="Times New Roman" w:hAnsi="Times New Roman" w:cs="Times New Roman"/>
          <w:sz w:val="20"/>
        </w:rPr>
      </w:pPr>
    </w:p>
    <w:p w14:paraId="53FCB71A">
      <w:pPr>
        <w:pStyle w:val="2"/>
        <w:numPr>
          <w:ilvl w:val="0"/>
          <w:numId w:val="1"/>
        </w:numPr>
        <w:tabs>
          <w:tab w:val="left" w:pos="820"/>
        </w:tabs>
        <w:spacing w:before="0" w:after="0" w:line="240" w:lineRule="auto"/>
        <w:ind w:left="0" w:leftChars="0" w:right="0" w:rightChars="0" w:firstLine="0" w:firstLineChars="0"/>
        <w:jc w:val="left"/>
      </w:pPr>
      <w:r>
        <w:t>INFORMACJE</w:t>
      </w:r>
      <w:r>
        <w:rPr>
          <w:spacing w:val="-7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rPr>
          <w:spacing w:val="-2"/>
        </w:rPr>
        <w:t>RODZICÓW</w:t>
      </w:r>
    </w:p>
    <w:p w14:paraId="702314FA">
      <w:pPr>
        <w:pStyle w:val="5"/>
        <w:spacing w:before="110"/>
        <w:rPr>
          <w:b/>
        </w:rPr>
      </w:pPr>
    </w:p>
    <w:p w14:paraId="78EFBE2B">
      <w:pPr>
        <w:pStyle w:val="7"/>
        <w:numPr>
          <w:ilvl w:val="1"/>
          <w:numId w:val="3"/>
        </w:numPr>
        <w:tabs>
          <w:tab w:val="left" w:pos="1334"/>
        </w:tabs>
        <w:spacing w:before="0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Świetlica szkolna SP nr 61 w Łodzi czynna jest od poniedziałku do piątku w godzinach 7:00 - 17.00.</w:t>
      </w:r>
    </w:p>
    <w:p w14:paraId="543B6463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 xml:space="preserve">Za bezpieczeństwo dziecka przebywającego w świetlicy odpowiadają wychowawcy </w:t>
      </w:r>
      <w:r>
        <w:rPr>
          <w:spacing w:val="-2"/>
          <w:sz w:val="24"/>
        </w:rPr>
        <w:t>świetlicy.</w:t>
      </w:r>
    </w:p>
    <w:p w14:paraId="3BB93A02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Dziecko zgłasza wychowawcy każde odejście i przybycie do świetlicy, samowolnie nie opuszcza sali zajęć.</w:t>
      </w:r>
    </w:p>
    <w:p w14:paraId="605663A4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Dziecko</w:t>
      </w:r>
      <w:r>
        <w:rPr>
          <w:spacing w:val="-5"/>
          <w:sz w:val="24"/>
        </w:rPr>
        <w:t xml:space="preserve"> </w:t>
      </w:r>
      <w:r>
        <w:rPr>
          <w:sz w:val="24"/>
        </w:rPr>
        <w:t>może</w:t>
      </w:r>
      <w:r>
        <w:rPr>
          <w:spacing w:val="-5"/>
          <w:sz w:val="24"/>
        </w:rPr>
        <w:t xml:space="preserve"> </w:t>
      </w:r>
      <w:r>
        <w:rPr>
          <w:sz w:val="24"/>
        </w:rPr>
        <w:t>odbierać</w:t>
      </w:r>
      <w:r>
        <w:rPr>
          <w:spacing w:val="-5"/>
          <w:sz w:val="24"/>
        </w:rPr>
        <w:t xml:space="preserve"> </w:t>
      </w:r>
      <w:r>
        <w:rPr>
          <w:sz w:val="24"/>
        </w:rPr>
        <w:t>jedynie</w:t>
      </w:r>
      <w:r>
        <w:rPr>
          <w:spacing w:val="-5"/>
          <w:sz w:val="24"/>
        </w:rPr>
        <w:t xml:space="preserve"> </w:t>
      </w:r>
      <w:r>
        <w:rPr>
          <w:sz w:val="24"/>
        </w:rPr>
        <w:t>osoba</w:t>
      </w:r>
      <w:r>
        <w:rPr>
          <w:spacing w:val="-5"/>
          <w:sz w:val="24"/>
        </w:rPr>
        <w:t xml:space="preserve"> </w:t>
      </w:r>
      <w:r>
        <w:rPr>
          <w:sz w:val="24"/>
        </w:rPr>
        <w:t>wskazana</w:t>
      </w:r>
      <w:r>
        <w:rPr>
          <w:spacing w:val="15"/>
          <w:position w:val="7"/>
          <w:sz w:val="16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karcie</w:t>
      </w:r>
      <w:r>
        <w:rPr>
          <w:spacing w:val="-5"/>
          <w:sz w:val="24"/>
        </w:rPr>
        <w:t xml:space="preserve"> </w:t>
      </w:r>
      <w:r>
        <w:rPr>
          <w:sz w:val="24"/>
        </w:rPr>
        <w:t>zgłoszenia</w:t>
      </w:r>
      <w:r>
        <w:rPr>
          <w:spacing w:val="-5"/>
          <w:sz w:val="24"/>
        </w:rPr>
        <w:t xml:space="preserve"> </w:t>
      </w:r>
      <w:r>
        <w:rPr>
          <w:sz w:val="24"/>
        </w:rPr>
        <w:t>dziecka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świetlicy lub inna osoba posiadająca jednorazowe pisemne upoważnienie rodziców (prawnych opiekunów),</w:t>
      </w:r>
      <w:r>
        <w:rPr>
          <w:rFonts w:hint="default"/>
          <w:sz w:val="24"/>
          <w:lang w:val="pl-PL"/>
        </w:rPr>
        <w:t xml:space="preserve"> </w:t>
      </w:r>
      <w:r>
        <w:rPr>
          <w:sz w:val="24"/>
        </w:rPr>
        <w:t>zawierające: datę, imię i nazwisko dziecka oraz imię i nazwisko wskazanej osoby. Wydanie dziecka osobie upoważnionej przez rodziców nastąpi po wcześniejszym okazaniu przez taką osobę dowodu osobistego w celu stwierdzenia tożsamości.</w:t>
      </w:r>
    </w:p>
    <w:p w14:paraId="558C96D1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 xml:space="preserve">Osoba odbierająca dziecko zobowiązana jest osobiście powiadomić o tym wychowawcę świetlicy oraz własnoręcznym podpisem potwierdzić fakt odbioru dziecka na liście </w:t>
      </w:r>
      <w:r>
        <w:rPr>
          <w:spacing w:val="-2"/>
          <w:sz w:val="24"/>
        </w:rPr>
        <w:t>obecności.</w:t>
      </w:r>
    </w:p>
    <w:p w14:paraId="209904BD">
      <w:pPr>
        <w:pStyle w:val="7"/>
        <w:spacing w:after="0" w:line="264" w:lineRule="auto"/>
        <w:jc w:val="both"/>
        <w:rPr>
          <w:sz w:val="24"/>
        </w:rPr>
        <w:sectPr>
          <w:pgSz w:w="11910" w:h="16840"/>
          <w:pgMar w:top="980" w:right="283" w:bottom="280" w:left="425" w:header="720" w:footer="720" w:gutter="0"/>
          <w:cols w:space="720" w:num="1"/>
        </w:sectPr>
      </w:pPr>
    </w:p>
    <w:p w14:paraId="184329A4">
      <w:pPr>
        <w:pStyle w:val="7"/>
        <w:numPr>
          <w:ilvl w:val="1"/>
          <w:numId w:val="3"/>
        </w:numPr>
        <w:tabs>
          <w:tab w:val="left" w:pos="1334"/>
        </w:tabs>
        <w:spacing w:before="67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Uczniowie posiadający pisemne pozwolenie na samodzielny powrót do domu, mają obowiązek poinformować o swoim wyjściu wychowawcę pełniącego dyżur oraz podpisać się na liście obecności.</w:t>
      </w:r>
    </w:p>
    <w:p w14:paraId="6E2BB797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Dziecko przebywające w świetlicy zobowiązane jest do przestrzegania zasad dotyczących przede wszystkim: bezpieczeństwa, higieny, kulturalnego zachowania się oraz do szanowania sprzętu stanowiącego wyposażenie świetlicy.</w:t>
      </w:r>
    </w:p>
    <w:p w14:paraId="4365B545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Za zniszczenie przedmiotów będących wyposażeniem świetlicy odpowiedzialność materialną ponoszą rodzice/opiekunowie.</w:t>
      </w:r>
    </w:p>
    <w:p w14:paraId="0B5D54B7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W świetlicy szkolnej obowiązuje zakaz używania telefonów komórkowych</w:t>
      </w:r>
      <w:r>
        <w:rPr>
          <w:rFonts w:hint="default"/>
          <w:sz w:val="24"/>
          <w:lang w:val="pl-PL"/>
        </w:rPr>
        <w:t>.</w:t>
      </w:r>
    </w:p>
    <w:p w14:paraId="13896AD3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Wychowawcy świetlicy nie ponoszą odpowiedzialności za przynoszone przez uczniów wartościowe przedmioty tj. telefony komórkowe, urządzenia typu MP 3, elektroniczne zabawki, itp.</w:t>
      </w:r>
    </w:p>
    <w:p w14:paraId="7A639E27">
      <w:pPr>
        <w:pStyle w:val="7"/>
        <w:numPr>
          <w:ilvl w:val="1"/>
          <w:numId w:val="3"/>
        </w:numPr>
        <w:tabs>
          <w:tab w:val="left" w:pos="1334"/>
        </w:tabs>
        <w:spacing w:before="132" w:after="0" w:line="264" w:lineRule="auto"/>
        <w:ind w:left="1334" w:right="1124" w:hanging="358"/>
        <w:jc w:val="both"/>
        <w:rPr>
          <w:sz w:val="24"/>
        </w:rPr>
      </w:pPr>
      <w:r>
        <w:rPr>
          <w:sz w:val="24"/>
        </w:rPr>
        <w:t>O wszelkich zmianach dotyczących odbioru dziecka ze świetlicy (np. odbieranie przez osobę dotąd nieupoważnioną</w:t>
      </w:r>
      <w:r>
        <w:rPr>
          <w:rFonts w:hint="default"/>
          <w:sz w:val="24"/>
          <w:lang w:val="pl-PL"/>
        </w:rPr>
        <w:t>,</w:t>
      </w:r>
      <w:r>
        <w:rPr>
          <w:sz w:val="24"/>
        </w:rPr>
        <w:t xml:space="preserve"> czy samodzielne wyjście itp.) rodzice zobowiązani są powiadomić wychowawców świetlicy na piśmie (z datą i podpisem). Bez upoważnienia dziecko nie może opuścić świetlicy.</w:t>
      </w:r>
    </w:p>
    <w:p w14:paraId="55E8E231">
      <w:pPr>
        <w:pStyle w:val="5"/>
        <w:spacing w:before="161"/>
        <w:rPr>
          <w:sz w:val="20"/>
        </w:rPr>
      </w:pPr>
    </w:p>
    <w:p w14:paraId="2C12308F">
      <w:pPr>
        <w:spacing w:before="90"/>
        <w:ind w:left="5664" w:leftChars="0" w:right="0" w:firstLine="708" w:firstLineChars="0"/>
        <w:jc w:val="center"/>
        <w:rPr>
          <w:rFonts w:hint="default" w:ascii="Times New Roman" w:hAnsi="Times New Roman" w:cs="Times New Roman"/>
          <w:sz w:val="18"/>
          <w:szCs w:val="18"/>
          <w:lang w:val="pl-PL"/>
        </w:rPr>
      </w:pPr>
      <w:r>
        <w:rPr>
          <w:rFonts w:hint="default"/>
          <w:lang w:val="pl-PL"/>
        </w:rPr>
        <w:t xml:space="preserve"> </w:t>
      </w:r>
      <w:r>
        <w:rPr>
          <w:rFonts w:hint="default" w:ascii="Times New Roman" w:hAnsi="Times New Roman" w:cs="Times New Roman"/>
          <w:spacing w:val="-2"/>
          <w:sz w:val="18"/>
          <w:szCs w:val="18"/>
        </w:rPr>
        <w:t>..………………………………….</w:t>
      </w:r>
      <w:r>
        <w:rPr>
          <w:rFonts w:hint="default" w:ascii="Times New Roman" w:hAnsi="Times New Roman" w:cs="Times New Roman"/>
          <w:spacing w:val="-2"/>
          <w:sz w:val="18"/>
          <w:szCs w:val="18"/>
          <w:lang w:val="pl-PL"/>
        </w:rPr>
        <w:t>.................</w:t>
      </w:r>
    </w:p>
    <w:p w14:paraId="251D903E">
      <w:pPr>
        <w:spacing w:before="37"/>
        <w:ind w:right="0" w:firstLine="7421" w:firstLineChars="4123"/>
        <w:jc w:val="left"/>
        <w:rPr>
          <w:rFonts w:hint="default" w:ascii="Times New Roman" w:hAnsi="Times New Roman" w:cs="Times New Roman"/>
          <w:i/>
          <w:spacing w:val="-2"/>
          <w:sz w:val="18"/>
          <w:szCs w:val="18"/>
        </w:rPr>
      </w:pPr>
      <w:r>
        <w:rPr>
          <w:rFonts w:hint="default" w:ascii="Times New Roman" w:hAnsi="Times New Roman" w:cs="Times New Roman"/>
          <w:i/>
          <w:sz w:val="18"/>
          <w:szCs w:val="18"/>
        </w:rPr>
        <w:t>podpisy</w:t>
      </w:r>
      <w:r>
        <w:rPr>
          <w:rFonts w:hint="default" w:ascii="Times New Roman" w:hAnsi="Times New Roman" w:cs="Times New Roman"/>
          <w:i/>
          <w:spacing w:val="-9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rodziców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/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opiekunów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sz w:val="18"/>
          <w:szCs w:val="18"/>
        </w:rPr>
        <w:t>prawnych</w:t>
      </w:r>
    </w:p>
    <w:p w14:paraId="48E5429A">
      <w:pPr>
        <w:pStyle w:val="5"/>
        <w:numPr>
          <w:numId w:val="0"/>
        </w:numPr>
        <w:spacing w:after="0"/>
        <w:ind w:leftChars="0"/>
        <w:rPr>
          <w:rFonts w:hint="default"/>
          <w:sz w:val="20"/>
          <w:lang w:val="pl-PL"/>
        </w:rPr>
      </w:pPr>
    </w:p>
    <w:p w14:paraId="36E44BCF">
      <w:pPr>
        <w:pStyle w:val="5"/>
        <w:numPr>
          <w:ilvl w:val="0"/>
          <w:numId w:val="1"/>
        </w:numPr>
        <w:spacing w:after="0"/>
        <w:ind w:left="0" w:leftChars="0" w:firstLine="0" w:firstLineChars="0"/>
        <w:rPr>
          <w:rFonts w:hint="default"/>
          <w:b/>
          <w:bCs/>
          <w:sz w:val="24"/>
          <w:szCs w:val="24"/>
          <w:lang w:val="pl-PL"/>
        </w:rPr>
      </w:pPr>
      <w:r>
        <w:rPr>
          <w:rFonts w:hint="default"/>
          <w:b/>
          <w:bCs/>
          <w:sz w:val="24"/>
          <w:szCs w:val="24"/>
          <w:lang w:val="pl-PL"/>
        </w:rPr>
        <w:t>OŚWIADCZENIA I ZOBOWIĄZANIA</w:t>
      </w:r>
    </w:p>
    <w:p w14:paraId="572FFFFA">
      <w:pPr>
        <w:pStyle w:val="5"/>
        <w:numPr>
          <w:numId w:val="0"/>
        </w:numPr>
        <w:spacing w:before="132" w:after="0"/>
        <w:rPr>
          <w:rFonts w:hint="default"/>
          <w:b/>
          <w:bCs/>
          <w:sz w:val="24"/>
          <w:szCs w:val="24"/>
          <w:lang w:val="pl-PL"/>
        </w:rPr>
      </w:pPr>
    </w:p>
    <w:p w14:paraId="74B27974">
      <w:pPr>
        <w:pStyle w:val="7"/>
        <w:numPr>
          <w:ilvl w:val="0"/>
          <w:numId w:val="4"/>
        </w:numPr>
        <w:tabs>
          <w:tab w:val="left" w:pos="1336"/>
        </w:tabs>
        <w:spacing w:before="0" w:after="0" w:line="240" w:lineRule="auto"/>
        <w:ind w:left="1336" w:right="0" w:hanging="360"/>
        <w:jc w:val="left"/>
        <w:rPr>
          <w:sz w:val="24"/>
        </w:rPr>
      </w:pPr>
      <w:r>
        <w:rPr>
          <w:sz w:val="24"/>
        </w:rPr>
        <w:t>Oświadczam,</w:t>
      </w:r>
      <w:r>
        <w:rPr>
          <w:spacing w:val="-6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przedłożone</w:t>
      </w:r>
      <w:r>
        <w:rPr>
          <w:spacing w:val="-5"/>
          <w:sz w:val="24"/>
        </w:rPr>
        <w:t xml:space="preserve"> </w:t>
      </w:r>
      <w:r>
        <w:rPr>
          <w:sz w:val="24"/>
        </w:rPr>
        <w:t>przeze</w:t>
      </w:r>
      <w:r>
        <w:rPr>
          <w:spacing w:val="-6"/>
          <w:sz w:val="24"/>
        </w:rPr>
        <w:t xml:space="preserve"> </w:t>
      </w:r>
      <w:r>
        <w:rPr>
          <w:sz w:val="24"/>
        </w:rPr>
        <w:t>mnie</w:t>
      </w:r>
      <w:r>
        <w:rPr>
          <w:spacing w:val="-5"/>
          <w:sz w:val="24"/>
        </w:rPr>
        <w:t xml:space="preserve"> </w:t>
      </w:r>
      <w:r>
        <w:rPr>
          <w:sz w:val="24"/>
        </w:rPr>
        <w:t>dane</w:t>
      </w:r>
      <w:r>
        <w:rPr>
          <w:spacing w:val="-5"/>
          <w:sz w:val="24"/>
        </w:rPr>
        <w:t xml:space="preserve"> </w:t>
      </w:r>
      <w:r>
        <w:rPr>
          <w:sz w:val="24"/>
        </w:rPr>
        <w:t>są</w:t>
      </w:r>
      <w:r>
        <w:rPr>
          <w:spacing w:val="-5"/>
          <w:sz w:val="24"/>
        </w:rPr>
        <w:t xml:space="preserve"> </w:t>
      </w:r>
      <w:r>
        <w:rPr>
          <w:sz w:val="24"/>
        </w:rPr>
        <w:t>zgodne</w:t>
      </w:r>
      <w:r>
        <w:rPr>
          <w:spacing w:val="-6"/>
          <w:sz w:val="24"/>
        </w:rPr>
        <w:t xml:space="preserve"> </w:t>
      </w:r>
      <w:r>
        <w:rPr>
          <w:sz w:val="24"/>
        </w:rPr>
        <w:t>ze</w:t>
      </w:r>
      <w:r>
        <w:rPr>
          <w:spacing w:val="-5"/>
          <w:sz w:val="24"/>
        </w:rPr>
        <w:t xml:space="preserve"> </w:t>
      </w:r>
      <w:r>
        <w:rPr>
          <w:sz w:val="24"/>
        </w:rPr>
        <w:t>stanem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faktycznym.</w:t>
      </w:r>
    </w:p>
    <w:p w14:paraId="44245B68">
      <w:pPr>
        <w:pStyle w:val="7"/>
        <w:numPr>
          <w:ilvl w:val="0"/>
          <w:numId w:val="4"/>
        </w:numPr>
        <w:tabs>
          <w:tab w:val="left" w:pos="1336"/>
        </w:tabs>
        <w:spacing w:before="159" w:after="0" w:line="393" w:lineRule="auto"/>
        <w:ind w:left="1336" w:right="1124" w:hanging="360"/>
        <w:jc w:val="left"/>
        <w:rPr>
          <w:sz w:val="24"/>
        </w:rPr>
      </w:pPr>
      <w:r>
        <w:rPr>
          <w:sz w:val="24"/>
        </w:rPr>
        <w:t>Zobowiązuję</w:t>
      </w:r>
      <w:r>
        <w:rPr>
          <w:spacing w:val="80"/>
          <w:sz w:val="24"/>
        </w:rPr>
        <w:t xml:space="preserve"> </w:t>
      </w:r>
      <w:r>
        <w:rPr>
          <w:sz w:val="24"/>
        </w:rPr>
        <w:t>się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informowania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wszelkich</w:t>
      </w:r>
      <w:r>
        <w:rPr>
          <w:spacing w:val="80"/>
          <w:sz w:val="24"/>
        </w:rPr>
        <w:t xml:space="preserve"> </w:t>
      </w:r>
      <w:r>
        <w:rPr>
          <w:sz w:val="24"/>
        </w:rPr>
        <w:t>zmianach</w:t>
      </w:r>
      <w:r>
        <w:rPr>
          <w:spacing w:val="80"/>
          <w:sz w:val="24"/>
        </w:rPr>
        <w:t xml:space="preserve"> </w:t>
      </w:r>
      <w:r>
        <w:rPr>
          <w:sz w:val="24"/>
        </w:rPr>
        <w:t>zawartych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niniejszym zgłoszeniu i ich uaktualniania.</w:t>
      </w:r>
    </w:p>
    <w:p w14:paraId="116ECC18">
      <w:pPr>
        <w:pStyle w:val="7"/>
        <w:numPr>
          <w:ilvl w:val="0"/>
          <w:numId w:val="4"/>
        </w:numPr>
        <w:tabs>
          <w:tab w:val="left" w:pos="1336"/>
        </w:tabs>
        <w:spacing w:before="22" w:after="0" w:line="345" w:lineRule="auto"/>
        <w:ind w:left="1336" w:right="1124" w:hanging="360"/>
        <w:jc w:val="left"/>
        <w:rPr>
          <w:sz w:val="24"/>
        </w:rPr>
      </w:pPr>
      <w:r>
        <w:rPr>
          <w:sz w:val="24"/>
        </w:rPr>
        <w:t>Zobowiązuję</w:t>
      </w:r>
      <w:r>
        <w:rPr>
          <w:spacing w:val="37"/>
          <w:sz w:val="24"/>
        </w:rPr>
        <w:t xml:space="preserve"> </w:t>
      </w:r>
      <w:r>
        <w:rPr>
          <w:sz w:val="24"/>
        </w:rPr>
        <w:t>się</w:t>
      </w:r>
      <w:r>
        <w:rPr>
          <w:spacing w:val="37"/>
          <w:sz w:val="24"/>
        </w:rPr>
        <w:t xml:space="preserve"> </w:t>
      </w:r>
      <w:r>
        <w:rPr>
          <w:sz w:val="24"/>
        </w:rPr>
        <w:t>do</w:t>
      </w:r>
      <w:r>
        <w:rPr>
          <w:spacing w:val="37"/>
          <w:sz w:val="24"/>
        </w:rPr>
        <w:t xml:space="preserve"> </w:t>
      </w:r>
      <w:r>
        <w:rPr>
          <w:sz w:val="24"/>
        </w:rPr>
        <w:t>punktualnego</w:t>
      </w:r>
      <w:r>
        <w:rPr>
          <w:spacing w:val="37"/>
          <w:sz w:val="24"/>
        </w:rPr>
        <w:t xml:space="preserve"> </w:t>
      </w:r>
      <w:r>
        <w:rPr>
          <w:sz w:val="24"/>
        </w:rPr>
        <w:t>odbierania</w:t>
      </w:r>
      <w:r>
        <w:rPr>
          <w:spacing w:val="37"/>
          <w:sz w:val="24"/>
        </w:rPr>
        <w:t xml:space="preserve"> </w:t>
      </w:r>
      <w:r>
        <w:rPr>
          <w:sz w:val="24"/>
        </w:rPr>
        <w:t>mojego</w:t>
      </w:r>
      <w:r>
        <w:rPr>
          <w:spacing w:val="37"/>
          <w:sz w:val="24"/>
        </w:rPr>
        <w:t xml:space="preserve"> </w:t>
      </w:r>
      <w:r>
        <w:rPr>
          <w:sz w:val="24"/>
        </w:rPr>
        <w:t>dziecka</w:t>
      </w:r>
      <w:r>
        <w:rPr>
          <w:spacing w:val="37"/>
          <w:sz w:val="24"/>
        </w:rPr>
        <w:t xml:space="preserve"> </w:t>
      </w:r>
      <w:r>
        <w:rPr>
          <w:sz w:val="24"/>
        </w:rPr>
        <w:t>ze</w:t>
      </w:r>
      <w:r>
        <w:rPr>
          <w:spacing w:val="37"/>
          <w:sz w:val="24"/>
        </w:rPr>
        <w:t xml:space="preserve"> </w:t>
      </w:r>
      <w:r>
        <w:rPr>
          <w:sz w:val="24"/>
        </w:rPr>
        <w:t>świetlicy</w:t>
      </w:r>
      <w:r>
        <w:rPr>
          <w:spacing w:val="37"/>
          <w:sz w:val="24"/>
        </w:rPr>
        <w:t xml:space="preserve"> </w:t>
      </w:r>
      <w:r>
        <w:rPr>
          <w:sz w:val="24"/>
        </w:rPr>
        <w:t>szkolnej</w:t>
      </w:r>
      <w:r>
        <w:rPr>
          <w:spacing w:val="37"/>
          <w:sz w:val="24"/>
        </w:rPr>
        <w:t xml:space="preserve"> </w:t>
      </w:r>
      <w:r>
        <w:rPr>
          <w:spacing w:val="37"/>
          <w:sz w:val="24"/>
        </w:rPr>
        <w:br w:type="textWrapping"/>
      </w:r>
      <w:r>
        <w:rPr>
          <w:sz w:val="24"/>
        </w:rPr>
        <w:t>(do godz. 17:00).</w:t>
      </w:r>
    </w:p>
    <w:p w14:paraId="54830AC6">
      <w:pPr>
        <w:pStyle w:val="5"/>
        <w:numPr>
          <w:numId w:val="0"/>
        </w:numPr>
        <w:spacing w:before="132" w:after="0"/>
        <w:rPr>
          <w:rFonts w:hint="default"/>
          <w:b/>
          <w:bCs/>
          <w:sz w:val="24"/>
          <w:szCs w:val="24"/>
          <w:lang w:val="pl-PL"/>
        </w:rPr>
      </w:pPr>
    </w:p>
    <w:p w14:paraId="47665DAD">
      <w:pPr>
        <w:spacing w:before="90"/>
        <w:ind w:left="5664" w:leftChars="0" w:right="0" w:firstLine="708" w:firstLineChars="0"/>
        <w:jc w:val="center"/>
        <w:rPr>
          <w:rFonts w:hint="default" w:ascii="Times New Roman" w:hAnsi="Times New Roman" w:cs="Times New Roman"/>
          <w:sz w:val="18"/>
          <w:szCs w:val="18"/>
          <w:lang w:val="pl-PL"/>
        </w:rPr>
      </w:pPr>
      <w:r>
        <w:rPr>
          <w:rFonts w:hint="default" w:ascii="Times New Roman" w:hAnsi="Times New Roman" w:cs="Times New Roman"/>
          <w:spacing w:val="-2"/>
          <w:sz w:val="18"/>
          <w:szCs w:val="18"/>
        </w:rPr>
        <w:t>..………………………………….</w:t>
      </w:r>
      <w:r>
        <w:rPr>
          <w:rFonts w:hint="default" w:ascii="Times New Roman" w:hAnsi="Times New Roman" w:cs="Times New Roman"/>
          <w:spacing w:val="-2"/>
          <w:sz w:val="18"/>
          <w:szCs w:val="18"/>
          <w:lang w:val="pl-PL"/>
        </w:rPr>
        <w:t>.................</w:t>
      </w:r>
    </w:p>
    <w:p w14:paraId="553DD921">
      <w:pPr>
        <w:spacing w:before="37"/>
        <w:ind w:right="0" w:firstLine="7421" w:firstLineChars="4123"/>
        <w:jc w:val="left"/>
        <w:rPr>
          <w:rFonts w:hint="default"/>
        </w:rPr>
      </w:pPr>
      <w:r>
        <w:rPr>
          <w:rFonts w:hint="default" w:ascii="Times New Roman" w:hAnsi="Times New Roman" w:cs="Times New Roman"/>
          <w:i/>
          <w:sz w:val="18"/>
          <w:szCs w:val="18"/>
        </w:rPr>
        <w:t>podpisy</w:t>
      </w:r>
      <w:r>
        <w:rPr>
          <w:rFonts w:hint="default" w:ascii="Times New Roman" w:hAnsi="Times New Roman" w:cs="Times New Roman"/>
          <w:i/>
          <w:spacing w:val="-9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rodziców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/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z w:val="18"/>
          <w:szCs w:val="18"/>
        </w:rPr>
        <w:t>opiekunów</w:t>
      </w:r>
      <w:r>
        <w:rPr>
          <w:rFonts w:hint="default" w:ascii="Times New Roman" w:hAnsi="Times New Roman" w:cs="Times New Roman"/>
          <w:i/>
          <w:spacing w:val="-6"/>
          <w:sz w:val="18"/>
          <w:szCs w:val="1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sz w:val="18"/>
          <w:szCs w:val="18"/>
        </w:rPr>
        <w:t>prawnych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Variable Display Semilight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0"/>
      <w:numFmt w:val="bullet"/>
      <w:lvlText w:val="•"/>
      <w:lvlJc w:val="left"/>
      <w:pPr>
        <w:ind w:left="1120" w:hanging="143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entative="0">
      <w:start w:val="0"/>
      <w:numFmt w:val="bullet"/>
      <w:lvlText w:val="•"/>
      <w:lvlJc w:val="left"/>
      <w:pPr>
        <w:ind w:left="2127" w:hanging="143"/>
      </w:pPr>
      <w:rPr>
        <w:rFonts w:hint="default"/>
        <w:lang w:val="pl-PL" w:eastAsia="en-US" w:bidi="ar-SA"/>
      </w:rPr>
    </w:lvl>
    <w:lvl w:ilvl="2" w:tentative="0">
      <w:start w:val="0"/>
      <w:numFmt w:val="bullet"/>
      <w:lvlText w:val="•"/>
      <w:lvlJc w:val="left"/>
      <w:pPr>
        <w:ind w:left="3135" w:hanging="143"/>
      </w:pPr>
      <w:rPr>
        <w:rFonts w:hint="default"/>
        <w:lang w:val="pl-PL" w:eastAsia="en-US" w:bidi="ar-SA"/>
      </w:rPr>
    </w:lvl>
    <w:lvl w:ilvl="3" w:tentative="0">
      <w:start w:val="0"/>
      <w:numFmt w:val="bullet"/>
      <w:lvlText w:val="•"/>
      <w:lvlJc w:val="left"/>
      <w:pPr>
        <w:ind w:left="4143" w:hanging="143"/>
      </w:pPr>
      <w:rPr>
        <w:rFonts w:hint="default"/>
        <w:lang w:val="pl-PL" w:eastAsia="en-US" w:bidi="ar-SA"/>
      </w:rPr>
    </w:lvl>
    <w:lvl w:ilvl="4" w:tentative="0">
      <w:start w:val="0"/>
      <w:numFmt w:val="bullet"/>
      <w:lvlText w:val="•"/>
      <w:lvlJc w:val="left"/>
      <w:pPr>
        <w:ind w:left="5151" w:hanging="143"/>
      </w:pPr>
      <w:rPr>
        <w:rFonts w:hint="default"/>
        <w:lang w:val="pl-PL" w:eastAsia="en-US" w:bidi="ar-SA"/>
      </w:rPr>
    </w:lvl>
    <w:lvl w:ilvl="5" w:tentative="0">
      <w:start w:val="0"/>
      <w:numFmt w:val="bullet"/>
      <w:lvlText w:val="•"/>
      <w:lvlJc w:val="left"/>
      <w:pPr>
        <w:ind w:left="6159" w:hanging="143"/>
      </w:pPr>
      <w:rPr>
        <w:rFonts w:hint="default"/>
        <w:lang w:val="pl-PL" w:eastAsia="en-US" w:bidi="ar-SA"/>
      </w:rPr>
    </w:lvl>
    <w:lvl w:ilvl="6" w:tentative="0">
      <w:start w:val="0"/>
      <w:numFmt w:val="bullet"/>
      <w:lvlText w:val="•"/>
      <w:lvlJc w:val="left"/>
      <w:pPr>
        <w:ind w:left="7166" w:hanging="143"/>
      </w:pPr>
      <w:rPr>
        <w:rFonts w:hint="default"/>
        <w:lang w:val="pl-PL" w:eastAsia="en-US" w:bidi="ar-SA"/>
      </w:rPr>
    </w:lvl>
    <w:lvl w:ilvl="7" w:tentative="0">
      <w:start w:val="0"/>
      <w:numFmt w:val="bullet"/>
      <w:lvlText w:val="•"/>
      <w:lvlJc w:val="left"/>
      <w:pPr>
        <w:ind w:left="8174" w:hanging="143"/>
      </w:pPr>
      <w:rPr>
        <w:rFonts w:hint="default"/>
        <w:lang w:val="pl-PL" w:eastAsia="en-US" w:bidi="ar-SA"/>
      </w:rPr>
    </w:lvl>
    <w:lvl w:ilvl="8" w:tentative="0">
      <w:start w:val="0"/>
      <w:numFmt w:val="bullet"/>
      <w:lvlText w:val="•"/>
      <w:lvlJc w:val="left"/>
      <w:pPr>
        <w:ind w:left="9182" w:hanging="143"/>
      </w:pPr>
      <w:rPr>
        <w:rFonts w:hint="default"/>
        <w:lang w:val="pl-PL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upperRoman"/>
      <w:lvlText w:val="%1."/>
      <w:lvlJc w:val="left"/>
      <w:pPr>
        <w:ind w:left="642" w:hanging="482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entative="0">
      <w:start w:val="1"/>
      <w:numFmt w:val="decimal"/>
      <w:lvlText w:val="%2."/>
      <w:lvlJc w:val="left"/>
      <w:pPr>
        <w:ind w:left="1335" w:hanging="3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entative="0">
      <w:start w:val="0"/>
      <w:numFmt w:val="bullet"/>
      <w:lvlText w:val="•"/>
      <w:lvlJc w:val="left"/>
      <w:pPr>
        <w:ind w:left="2435" w:hanging="358"/>
      </w:pPr>
      <w:rPr>
        <w:rFonts w:hint="default"/>
        <w:lang w:val="pl-PL" w:eastAsia="en-US" w:bidi="ar-SA"/>
      </w:rPr>
    </w:lvl>
    <w:lvl w:ilvl="3" w:tentative="0">
      <w:start w:val="0"/>
      <w:numFmt w:val="bullet"/>
      <w:lvlText w:val="•"/>
      <w:lvlJc w:val="left"/>
      <w:pPr>
        <w:ind w:left="3530" w:hanging="358"/>
      </w:pPr>
      <w:rPr>
        <w:rFonts w:hint="default"/>
        <w:lang w:val="pl-PL" w:eastAsia="en-US" w:bidi="ar-SA"/>
      </w:rPr>
    </w:lvl>
    <w:lvl w:ilvl="4" w:tentative="0">
      <w:start w:val="0"/>
      <w:numFmt w:val="bullet"/>
      <w:lvlText w:val="•"/>
      <w:lvlJc w:val="left"/>
      <w:pPr>
        <w:ind w:left="4626" w:hanging="358"/>
      </w:pPr>
      <w:rPr>
        <w:rFonts w:hint="default"/>
        <w:lang w:val="pl-PL" w:eastAsia="en-US" w:bidi="ar-SA"/>
      </w:rPr>
    </w:lvl>
    <w:lvl w:ilvl="5" w:tentative="0">
      <w:start w:val="0"/>
      <w:numFmt w:val="bullet"/>
      <w:lvlText w:val="•"/>
      <w:lvlJc w:val="left"/>
      <w:pPr>
        <w:ind w:left="5721" w:hanging="358"/>
      </w:pPr>
      <w:rPr>
        <w:rFonts w:hint="default"/>
        <w:lang w:val="pl-PL" w:eastAsia="en-US" w:bidi="ar-SA"/>
      </w:rPr>
    </w:lvl>
    <w:lvl w:ilvl="6" w:tentative="0">
      <w:start w:val="0"/>
      <w:numFmt w:val="bullet"/>
      <w:lvlText w:val="•"/>
      <w:lvlJc w:val="left"/>
      <w:pPr>
        <w:ind w:left="6816" w:hanging="358"/>
      </w:pPr>
      <w:rPr>
        <w:rFonts w:hint="default"/>
        <w:lang w:val="pl-PL" w:eastAsia="en-US" w:bidi="ar-SA"/>
      </w:rPr>
    </w:lvl>
    <w:lvl w:ilvl="7" w:tentative="0">
      <w:start w:val="0"/>
      <w:numFmt w:val="bullet"/>
      <w:lvlText w:val="•"/>
      <w:lvlJc w:val="left"/>
      <w:pPr>
        <w:ind w:left="7912" w:hanging="358"/>
      </w:pPr>
      <w:rPr>
        <w:rFonts w:hint="default"/>
        <w:lang w:val="pl-PL" w:eastAsia="en-US" w:bidi="ar-SA"/>
      </w:rPr>
    </w:lvl>
    <w:lvl w:ilvl="8" w:tentative="0">
      <w:start w:val="0"/>
      <w:numFmt w:val="bullet"/>
      <w:lvlText w:val="•"/>
      <w:lvlJc w:val="left"/>
      <w:pPr>
        <w:ind w:left="9007" w:hanging="358"/>
      </w:pPr>
      <w:rPr>
        <w:rFonts w:hint="default"/>
        <w:lang w:val="pl-PL" w:eastAsia="en-US" w:bidi="ar-SA"/>
      </w:rPr>
    </w:lvl>
  </w:abstractNum>
  <w:abstractNum w:abstractNumId="2">
    <w:nsid w:val="59ADCABA"/>
    <w:multiLevelType w:val="multilevel"/>
    <w:tmpl w:val="59ADCABA"/>
    <w:lvl w:ilvl="0" w:tentative="0">
      <w:start w:val="0"/>
      <w:numFmt w:val="bullet"/>
      <w:lvlText w:val="•"/>
      <w:lvlJc w:val="left"/>
      <w:pPr>
        <w:ind w:left="1337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entative="0">
      <w:start w:val="0"/>
      <w:numFmt w:val="bullet"/>
      <w:lvlText w:val="•"/>
      <w:lvlJc w:val="left"/>
      <w:pPr>
        <w:ind w:left="2325" w:hanging="360"/>
      </w:pPr>
      <w:rPr>
        <w:rFonts w:hint="default"/>
        <w:lang w:val="pl-PL" w:eastAsia="en-US" w:bidi="ar-SA"/>
      </w:rPr>
    </w:lvl>
    <w:lvl w:ilvl="2" w:tentative="0">
      <w:start w:val="0"/>
      <w:numFmt w:val="bullet"/>
      <w:lvlText w:val="•"/>
      <w:lvlJc w:val="left"/>
      <w:pPr>
        <w:ind w:left="3311" w:hanging="360"/>
      </w:pPr>
      <w:rPr>
        <w:rFonts w:hint="default"/>
        <w:lang w:val="pl-PL" w:eastAsia="en-US" w:bidi="ar-SA"/>
      </w:rPr>
    </w:lvl>
    <w:lvl w:ilvl="3" w:tentative="0">
      <w:start w:val="0"/>
      <w:numFmt w:val="bullet"/>
      <w:lvlText w:val="•"/>
      <w:lvlJc w:val="left"/>
      <w:pPr>
        <w:ind w:left="4297" w:hanging="360"/>
      </w:pPr>
      <w:rPr>
        <w:rFonts w:hint="default"/>
        <w:lang w:val="pl-PL" w:eastAsia="en-US" w:bidi="ar-SA"/>
      </w:rPr>
    </w:lvl>
    <w:lvl w:ilvl="4" w:tentative="0">
      <w:start w:val="0"/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5" w:tentative="0">
      <w:start w:val="0"/>
      <w:numFmt w:val="bullet"/>
      <w:lvlText w:val="•"/>
      <w:lvlJc w:val="left"/>
      <w:pPr>
        <w:ind w:left="6269" w:hanging="360"/>
      </w:pPr>
      <w:rPr>
        <w:rFonts w:hint="default"/>
        <w:lang w:val="pl-PL" w:eastAsia="en-US" w:bidi="ar-SA"/>
      </w:rPr>
    </w:lvl>
    <w:lvl w:ilvl="6" w:tentative="0">
      <w:start w:val="0"/>
      <w:numFmt w:val="bullet"/>
      <w:lvlText w:val="•"/>
      <w:lvlJc w:val="left"/>
      <w:pPr>
        <w:ind w:left="7254" w:hanging="360"/>
      </w:pPr>
      <w:rPr>
        <w:rFonts w:hint="default"/>
        <w:lang w:val="pl-PL" w:eastAsia="en-US" w:bidi="ar-SA"/>
      </w:rPr>
    </w:lvl>
    <w:lvl w:ilvl="7" w:tentative="0">
      <w:start w:val="0"/>
      <w:numFmt w:val="bullet"/>
      <w:lvlText w:val="•"/>
      <w:lvlJc w:val="left"/>
      <w:pPr>
        <w:ind w:left="8240" w:hanging="360"/>
      </w:pPr>
      <w:rPr>
        <w:rFonts w:hint="default"/>
        <w:lang w:val="pl-PL" w:eastAsia="en-US" w:bidi="ar-SA"/>
      </w:rPr>
    </w:lvl>
    <w:lvl w:ilvl="8" w:tentative="0">
      <w:start w:val="0"/>
      <w:numFmt w:val="bullet"/>
      <w:lvlText w:val="•"/>
      <w:lvlJc w:val="left"/>
      <w:pPr>
        <w:ind w:left="9226" w:hanging="360"/>
      </w:pPr>
      <w:rPr>
        <w:rFonts w:hint="default"/>
        <w:lang w:val="pl-PL" w:eastAsia="en-US" w:bidi="ar-SA"/>
      </w:rPr>
    </w:lvl>
  </w:abstractNum>
  <w:abstractNum w:abstractNumId="3">
    <w:nsid w:val="799F18DD"/>
    <w:multiLevelType w:val="singleLevel"/>
    <w:tmpl w:val="799F18DD"/>
    <w:lvl w:ilvl="0" w:tentative="0">
      <w:start w:val="1"/>
      <w:numFmt w:val="upperRoman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8570A4"/>
    <w:rsid w:val="0756308D"/>
    <w:rsid w:val="0C6C00A7"/>
    <w:rsid w:val="24C86171"/>
    <w:rsid w:val="2B88437A"/>
    <w:rsid w:val="2F433D54"/>
    <w:rsid w:val="31EF4885"/>
    <w:rsid w:val="367B3BD3"/>
    <w:rsid w:val="3D8570A4"/>
    <w:rsid w:val="482E4477"/>
    <w:rsid w:val="770B69D6"/>
    <w:rsid w:val="77A8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basedOn w:val="1"/>
    <w:qFormat/>
    <w:uiPriority w:val="1"/>
    <w:pPr>
      <w:ind w:left="820" w:hanging="707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spacing w:before="132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table" w:styleId="6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1"/>
    <w:pPr>
      <w:spacing w:before="132"/>
      <w:ind w:left="1334" w:right="1124" w:hanging="358"/>
    </w:pPr>
    <w:rPr>
      <w:rFonts w:ascii="Times New Roman" w:hAnsi="Times New Roman" w:eastAsia="Times New Roman" w:cs="Times New Roman"/>
      <w:lang w:val="pl-P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2026-08-31T17:36:00Z</dcterms:created>
  <dc:creator>M. R.</dc:creator>
  <cp:lastModifiedBy>M. R.</cp:lastModifiedBy>
  <dcterms:modified xsi:type="dcterms:W3CDTF">2026-08-31T18:40:57Z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1045-12.1.0.25862</vt:lpwstr>
  </property>
  <property fmtid="{D5CDD505-2E9C-101B-9397-08002B2CF9AE}" pid="3" name="ICV">
    <vt:lpwstr>42E128E432B445729A964ACCCB2481B4_11</vt:lpwstr>
  </property>
  <property fmtid="{D5CDD505-2E9C-101B-9397-08002B2CF9AE}" pid="4" name="KSOTemplateDocerSaveRecord">
    <vt:lpwstr>eyJoZGlkIjoiZGVkNWRkNDE1Mzk0YjNlMzU1ZDA2NGU4NWVjMmE5YTciLCJ1c2VySWQiOiIzMDQxMzQ2NDg1NzkxIn0=</vt:lpwstr>
  </property>
</Properties>
</file>